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407-ПП/4046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407-ПП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4046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Тумбочка офисная, инвентарный номер: 4792, местонахождение: Челябинская обл., г.Магнитогорск, ул.Московская, д.7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Тумбочка офисная, инвентарный номер: 4792, местонахождение: Челябинская обл., г.Магнитогорск, ул.Московская, д.7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335.00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0,32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